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02" w:rsidRPr="003A3C52" w:rsidRDefault="003A3C5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3A3C5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Республика Мордовия</w:t>
      </w:r>
    </w:p>
    <w:p w:rsidR="00263E02" w:rsidRPr="003A3C52" w:rsidRDefault="003A3C5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3A3C5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Совет депутатов Козловского сельского поселения Атяшевского муниципального района</w:t>
      </w:r>
    </w:p>
    <w:p w:rsidR="00263E02" w:rsidRPr="003A3C52" w:rsidRDefault="003A3C5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263E02" w:rsidRPr="003A3C52" w:rsidRDefault="003A3C5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263E02" w:rsidRPr="003A3C52" w:rsidRDefault="003A3C52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3A3C52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РЕШЕНИЕ</w:t>
      </w:r>
    </w:p>
    <w:p w:rsidR="00263E02" w:rsidRPr="003A3C52" w:rsidRDefault="003A3C5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</w:p>
    <w:p w:rsidR="00263E02" w:rsidRPr="003A3C52" w:rsidRDefault="003A3C52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3A3C52">
        <w:rPr>
          <w:rFonts w:ascii="Arial" w:eastAsia="Arial" w:hAnsi="Arial" w:cs="Arial"/>
          <w:color w:val="000000"/>
          <w:sz w:val="32"/>
          <w:szCs w:val="32"/>
          <w:lang w:val="ru-RU"/>
        </w:rPr>
        <w:t>от 07 октября 2016 г. № 3</w:t>
      </w:r>
    </w:p>
    <w:p w:rsidR="00263E02" w:rsidRPr="003A3C52" w:rsidRDefault="003A3C5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iCs w:val="0"/>
          <w:caps/>
          <w:color w:val="000000"/>
          <w:sz w:val="32"/>
          <w:szCs w:val="32"/>
        </w:rPr>
        <w:t> </w:t>
      </w:r>
    </w:p>
    <w:p w:rsidR="00263E02" w:rsidRPr="00F24CAD" w:rsidRDefault="003A3C52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</w:pPr>
      <w:r w:rsidRPr="00F24CAD"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  <w:t>Об избрании Главы Козловского сельского поселения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3A3C52">
        <w:rPr>
          <w:rFonts w:ascii="Arial" w:eastAsia="Arial" w:hAnsi="Arial" w:cs="Arial"/>
          <w:color w:val="000000"/>
          <w:lang w:val="ru-RU"/>
        </w:rPr>
        <w:t xml:space="preserve">В соответствии со статьей 28 </w:t>
      </w:r>
      <w:hyperlink r:id="rId4" w:history="1">
        <w:bookmarkStart w:id="0" w:name="e5bf2100-226b-4e54-bf44-90bf6b07df6b"/>
        <w:r w:rsidRPr="003A3C52">
          <w:rPr>
            <w:rFonts w:ascii="Arial" w:eastAsia="Arial" w:hAnsi="Arial" w:cs="Arial"/>
            <w:color w:val="0000EE"/>
            <w:u w:val="single" w:color="0000EE"/>
            <w:lang w:val="ru-RU"/>
          </w:rPr>
          <w:t>Устава</w:t>
        </w:r>
      </w:hyperlink>
      <w:bookmarkEnd w:id="0"/>
      <w:r w:rsidRPr="003A3C52">
        <w:rPr>
          <w:rFonts w:ascii="Arial" w:eastAsia="Arial" w:hAnsi="Arial" w:cs="Arial"/>
          <w:color w:val="000000"/>
          <w:lang w:val="ru-RU"/>
        </w:rPr>
        <w:t xml:space="preserve"> Козловского сельского поселения и </w:t>
      </w:r>
      <w:hyperlink r:id="rId5" w:history="1">
        <w:bookmarkStart w:id="1" w:name="ba3ae2d7-3133-4108-87e3-be9312c2c798"/>
        <w:r w:rsidRPr="003A3C52">
          <w:rPr>
            <w:rFonts w:ascii="Arial" w:eastAsia="Arial" w:hAnsi="Arial" w:cs="Arial"/>
            <w:color w:val="0000EE"/>
            <w:u w:val="single" w:color="0000EE"/>
            <w:lang w:val="ru-RU"/>
          </w:rPr>
          <w:t>Регламентом</w:t>
        </w:r>
      </w:hyperlink>
      <w:bookmarkEnd w:id="1"/>
      <w:r w:rsidRPr="003A3C52">
        <w:rPr>
          <w:rFonts w:ascii="Arial" w:eastAsia="Arial" w:hAnsi="Arial" w:cs="Arial"/>
          <w:color w:val="000000"/>
          <w:lang w:val="ru-RU"/>
        </w:rPr>
        <w:t xml:space="preserve"> Совета депутатов Козловского сельского поселения, протоколом счетной комиссии Совет депутатов Козловского сельского поселения решил: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3A3C52">
        <w:rPr>
          <w:rFonts w:ascii="Arial" w:eastAsia="Arial" w:hAnsi="Arial" w:cs="Arial"/>
          <w:color w:val="000000"/>
          <w:lang w:val="ru-RU"/>
        </w:rPr>
        <w:t>1. Утвердить результаты выборов Главы Козловского сельского поселения.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3A3C52">
        <w:rPr>
          <w:rFonts w:ascii="Arial" w:eastAsia="Arial" w:hAnsi="Arial" w:cs="Arial"/>
          <w:color w:val="000000"/>
          <w:lang w:val="ru-RU"/>
        </w:rPr>
        <w:t>2. Считать избранным Главой Козловского сельского поселения депутата Совета депутатов Козловского сельского поселения Моторкина Василия Викторовича.</w:t>
      </w:r>
    </w:p>
    <w:p w:rsidR="00263E02" w:rsidRPr="003A3C52" w:rsidRDefault="003A3C52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3A3C52">
        <w:rPr>
          <w:rFonts w:ascii="Arial" w:eastAsia="Arial" w:hAnsi="Arial" w:cs="Arial"/>
          <w:color w:val="000000"/>
          <w:lang w:val="ru-RU"/>
        </w:rPr>
        <w:t>З. Моторкину Василию Викторовичу немедленно приступить к исполнению обязанностей</w:t>
      </w:r>
      <w:r>
        <w:rPr>
          <w:rFonts w:ascii="Arial" w:eastAsia="Arial" w:hAnsi="Arial" w:cs="Arial"/>
          <w:color w:val="000000"/>
        </w:rPr>
        <w:t> </w:t>
      </w:r>
      <w:r w:rsidRPr="003A3C52">
        <w:rPr>
          <w:rFonts w:ascii="Arial" w:eastAsia="Arial" w:hAnsi="Arial" w:cs="Arial"/>
          <w:color w:val="000000"/>
          <w:lang w:val="ru-RU"/>
        </w:rPr>
        <w:t xml:space="preserve"> Главы Козловского сельского поселения.</w:t>
      </w:r>
    </w:p>
    <w:p w:rsidR="00263E02" w:rsidRPr="003A3C52" w:rsidRDefault="003A3C5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263E02" w:rsidRPr="003A3C52" w:rsidRDefault="003A3C5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263E02" w:rsidRPr="003A3C52" w:rsidRDefault="003A3C5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263E02" w:rsidRPr="003A3C52" w:rsidRDefault="003A3C52">
      <w:pPr>
        <w:widowControl w:val="0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263E02" w:rsidRPr="003A3C52" w:rsidRDefault="003A3C5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3A3C5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</w:p>
    <w:p w:rsidR="00263E02" w:rsidRPr="003A3C52" w:rsidRDefault="003A3C5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3A3C5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</w:p>
    <w:p w:rsidR="00263E02" w:rsidRPr="003A3C52" w:rsidRDefault="003A3C52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3A3C52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В.В.Моторкин</w:t>
      </w:r>
    </w:p>
    <w:sectPr w:rsidR="00263E02" w:rsidRPr="003A3C52" w:rsidSect="00263E02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compat/>
  <w:rsids>
    <w:rsidRoot w:val="00263E02"/>
    <w:rsid w:val="00263E02"/>
    <w:rsid w:val="003A3C52"/>
    <w:rsid w:val="008105A1"/>
    <w:rsid w:val="00F24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nla-service.scli.ru:8080/rnla-links/ws/content/act/ba3ae2d7-3133-4108-87e3-be9312c2c798.html" TargetMode="External"/><Relationship Id="rId4" Type="http://schemas.openxmlformats.org/officeDocument/2006/relationships/hyperlink" Target="http://rnla-service.scli.ru:8080/rnla-links/ws/content/act/e5bf2100-226b-4e54-bf44-90bf6b07df6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2023-07-20T08:55:00Z</dcterms:created>
  <dcterms:modified xsi:type="dcterms:W3CDTF">2023-08-16T07:54:00Z</dcterms:modified>
</cp:coreProperties>
</file>